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A207A7" w14:textId="77777777" w:rsidR="003020E4" w:rsidRDefault="003020E4"/>
    <w:p w14:paraId="480C50D5" w14:textId="77777777" w:rsidR="003020E4" w:rsidRDefault="003020E4"/>
    <w:p w14:paraId="1B85D9F1" w14:textId="77777777" w:rsidR="003020E4" w:rsidRDefault="003020E4"/>
    <w:p w14:paraId="7906AEDD" w14:textId="77777777" w:rsidR="003020E4" w:rsidRDefault="003020E4"/>
    <w:p w14:paraId="106F5CF5" w14:textId="77777777" w:rsidR="003020E4" w:rsidRDefault="003020E4"/>
    <w:p w14:paraId="1B4DE279" w14:textId="77777777" w:rsidR="003020E4" w:rsidRDefault="003020E4"/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97"/>
        <w:gridCol w:w="3459"/>
      </w:tblGrid>
      <w:tr w:rsidR="003020E4" w14:paraId="75928127" w14:textId="77777777" w:rsidTr="00CD6407">
        <w:trPr>
          <w:trHeight w:val="1500"/>
        </w:trPr>
        <w:tc>
          <w:tcPr>
            <w:tcW w:w="5297" w:type="dxa"/>
          </w:tcPr>
          <w:p w14:paraId="15F5E9AB" w14:textId="6160F97D" w:rsidR="00E35E37" w:rsidRDefault="0001693E" w:rsidP="00E35E37">
            <w:bookmarkStart w:id="0" w:name="adres"/>
            <w:bookmarkEnd w:id="0"/>
            <w:r>
              <w:t xml:space="preserve">Bezoekers </w:t>
            </w:r>
            <w:r w:rsidR="0070747C">
              <w:t>woonzorgcentra Vivent</w:t>
            </w:r>
          </w:p>
          <w:p w14:paraId="1611F0F5" w14:textId="0CB82549" w:rsidR="00E35E37" w:rsidRDefault="00E35E37" w:rsidP="00E35E37"/>
        </w:tc>
        <w:tc>
          <w:tcPr>
            <w:tcW w:w="3459" w:type="dxa"/>
          </w:tcPr>
          <w:p w14:paraId="4955A472" w14:textId="77777777" w:rsidR="003020E4" w:rsidRDefault="003020E4" w:rsidP="00CD6407"/>
        </w:tc>
      </w:tr>
    </w:tbl>
    <w:p w14:paraId="1071A9E9" w14:textId="2CDCC79A" w:rsidR="003020E4" w:rsidRDefault="003020E4" w:rsidP="003020E4">
      <w:pPr>
        <w:spacing w:after="480"/>
      </w:pPr>
    </w:p>
    <w:tbl>
      <w:tblPr>
        <w:tblW w:w="0" w:type="auto"/>
        <w:tblInd w:w="-1362" w:type="dxa"/>
        <w:tblLayout w:type="fixed"/>
        <w:tblCellMar>
          <w:left w:w="198" w:type="dxa"/>
          <w:right w:w="198" w:type="dxa"/>
        </w:tblCellMar>
        <w:tblLook w:val="0000" w:firstRow="0" w:lastRow="0" w:firstColumn="0" w:lastColumn="0" w:noHBand="0" w:noVBand="0"/>
      </w:tblPr>
      <w:tblGrid>
        <w:gridCol w:w="1418"/>
        <w:gridCol w:w="7494"/>
      </w:tblGrid>
      <w:tr w:rsidR="003020E4" w14:paraId="5355E35D" w14:textId="77777777" w:rsidTr="00CD6407">
        <w:tc>
          <w:tcPr>
            <w:tcW w:w="1418" w:type="dxa"/>
          </w:tcPr>
          <w:p w14:paraId="7390031E" w14:textId="77777777" w:rsidR="003020E4" w:rsidRDefault="003020E4" w:rsidP="00CD6407">
            <w:pPr>
              <w:pStyle w:val="Kop1"/>
              <w:spacing w:before="20"/>
            </w:pPr>
            <w:r>
              <w:t>datum</w:t>
            </w:r>
          </w:p>
        </w:tc>
        <w:tc>
          <w:tcPr>
            <w:tcW w:w="7494" w:type="dxa"/>
          </w:tcPr>
          <w:p w14:paraId="76D48DEE" w14:textId="54465674" w:rsidR="003020E4" w:rsidRDefault="002A1C17" w:rsidP="00CD6407">
            <w:bookmarkStart w:id="1" w:name="datum"/>
            <w:bookmarkEnd w:id="1"/>
            <w:r>
              <w:t>20</w:t>
            </w:r>
            <w:r w:rsidR="00C92C66">
              <w:t xml:space="preserve"> maart 20</w:t>
            </w:r>
            <w:r w:rsidR="00E35E37">
              <w:t>20</w:t>
            </w:r>
          </w:p>
        </w:tc>
      </w:tr>
      <w:tr w:rsidR="003020E4" w14:paraId="0EEAA701" w14:textId="77777777" w:rsidTr="00CD6407">
        <w:tc>
          <w:tcPr>
            <w:tcW w:w="1418" w:type="dxa"/>
          </w:tcPr>
          <w:p w14:paraId="21004306" w14:textId="77777777" w:rsidR="003020E4" w:rsidRDefault="003020E4" w:rsidP="00CD6407">
            <w:pPr>
              <w:spacing w:before="20"/>
              <w:jc w:val="right"/>
              <w:rPr>
                <w:rFonts w:ascii="Arial Narrow" w:hAnsi="Arial Narrow"/>
                <w:i/>
                <w:sz w:val="16"/>
              </w:rPr>
            </w:pPr>
            <w:r>
              <w:rPr>
                <w:rFonts w:ascii="Arial Narrow" w:hAnsi="Arial Narrow"/>
                <w:i/>
                <w:sz w:val="16"/>
              </w:rPr>
              <w:t>onderwerp</w:t>
            </w:r>
          </w:p>
        </w:tc>
        <w:tc>
          <w:tcPr>
            <w:tcW w:w="7494" w:type="dxa"/>
          </w:tcPr>
          <w:p w14:paraId="221807A9" w14:textId="35BBE0D8" w:rsidR="003020E4" w:rsidRDefault="002A1C17" w:rsidP="00CD6407">
            <w:bookmarkStart w:id="2" w:name="onderwerp"/>
            <w:bookmarkEnd w:id="2"/>
            <w:r>
              <w:t>Geen</w:t>
            </w:r>
            <w:r w:rsidR="0070747C">
              <w:t xml:space="preserve"> bezoek woonzorgcentra Vivent i.v.m.</w:t>
            </w:r>
            <w:r w:rsidR="004B3289">
              <w:t xml:space="preserve"> voo</w:t>
            </w:r>
            <w:r w:rsidR="00175E67">
              <w:t>r</w:t>
            </w:r>
            <w:r w:rsidR="004B3289">
              <w:t>zorgsmaatregelen Coronavirus</w:t>
            </w:r>
          </w:p>
        </w:tc>
      </w:tr>
      <w:tr w:rsidR="00E35E37" w14:paraId="3395A623" w14:textId="77777777" w:rsidTr="00CD6407">
        <w:tc>
          <w:tcPr>
            <w:tcW w:w="1418" w:type="dxa"/>
          </w:tcPr>
          <w:p w14:paraId="5B158536" w14:textId="77777777" w:rsidR="00E35E37" w:rsidRDefault="00E35E37" w:rsidP="00E35E37">
            <w:pPr>
              <w:spacing w:before="20"/>
              <w:jc w:val="right"/>
              <w:rPr>
                <w:rFonts w:ascii="Arial Narrow" w:hAnsi="Arial Narrow"/>
                <w:i/>
                <w:sz w:val="16"/>
              </w:rPr>
            </w:pPr>
            <w:r>
              <w:rPr>
                <w:rFonts w:ascii="Arial Narrow" w:hAnsi="Arial Narrow"/>
                <w:i/>
                <w:sz w:val="16"/>
              </w:rPr>
              <w:t>in behandeling bij</w:t>
            </w:r>
          </w:p>
        </w:tc>
        <w:tc>
          <w:tcPr>
            <w:tcW w:w="7494" w:type="dxa"/>
          </w:tcPr>
          <w:p w14:paraId="63A45D21" w14:textId="7A4500D0" w:rsidR="00E35E37" w:rsidRDefault="0070747C" w:rsidP="00E35E37">
            <w:bookmarkStart w:id="3" w:name="ibb"/>
            <w:bookmarkEnd w:id="3"/>
            <w:r>
              <w:t>Vivent</w:t>
            </w:r>
          </w:p>
        </w:tc>
      </w:tr>
      <w:tr w:rsidR="00E35E37" w14:paraId="48F72294" w14:textId="77777777" w:rsidTr="00CD6407">
        <w:tc>
          <w:tcPr>
            <w:tcW w:w="1418" w:type="dxa"/>
          </w:tcPr>
          <w:p w14:paraId="0F135CD1" w14:textId="77777777" w:rsidR="00E35E37" w:rsidRDefault="00E35E37" w:rsidP="00E35E37">
            <w:pPr>
              <w:spacing w:before="20"/>
              <w:jc w:val="right"/>
              <w:rPr>
                <w:rFonts w:ascii="Arial Narrow" w:hAnsi="Arial Narrow"/>
                <w:i/>
                <w:sz w:val="16"/>
              </w:rPr>
            </w:pPr>
            <w:r>
              <w:rPr>
                <w:rFonts w:ascii="Arial Narrow" w:hAnsi="Arial Narrow"/>
                <w:i/>
                <w:sz w:val="16"/>
              </w:rPr>
              <w:t>doorkiesnummer</w:t>
            </w:r>
          </w:p>
        </w:tc>
        <w:tc>
          <w:tcPr>
            <w:tcW w:w="7494" w:type="dxa"/>
          </w:tcPr>
          <w:p w14:paraId="74DC7811" w14:textId="7F3C0ECA" w:rsidR="00E35E37" w:rsidRDefault="004B3289" w:rsidP="00E35E37">
            <w:bookmarkStart w:id="4" w:name="telefoonnummer"/>
            <w:bookmarkEnd w:id="4"/>
            <w:r>
              <w:t>088 – 163 70 00</w:t>
            </w:r>
          </w:p>
        </w:tc>
      </w:tr>
      <w:tr w:rsidR="00E35E37" w14:paraId="7E7E9E84" w14:textId="77777777" w:rsidTr="00CD6407">
        <w:tc>
          <w:tcPr>
            <w:tcW w:w="1418" w:type="dxa"/>
          </w:tcPr>
          <w:p w14:paraId="4BF67217" w14:textId="77777777" w:rsidR="00E35E37" w:rsidRDefault="00E35E37" w:rsidP="00E35E37">
            <w:pPr>
              <w:spacing w:before="20"/>
              <w:jc w:val="right"/>
              <w:rPr>
                <w:rFonts w:ascii="Arial Narrow" w:hAnsi="Arial Narrow"/>
                <w:i/>
                <w:sz w:val="16"/>
              </w:rPr>
            </w:pPr>
            <w:r>
              <w:rPr>
                <w:rFonts w:ascii="Arial Narrow" w:hAnsi="Arial Narrow"/>
                <w:i/>
                <w:sz w:val="16"/>
              </w:rPr>
              <w:t>ons kenmerk</w:t>
            </w:r>
          </w:p>
        </w:tc>
        <w:tc>
          <w:tcPr>
            <w:tcW w:w="7494" w:type="dxa"/>
          </w:tcPr>
          <w:p w14:paraId="4883AC87" w14:textId="6CB1F188" w:rsidR="00E35E37" w:rsidRDefault="00E35E37" w:rsidP="00E35E37">
            <w:bookmarkStart w:id="5" w:name="kenmerk"/>
            <w:r>
              <w:t xml:space="preserve"> </w:t>
            </w:r>
            <w:bookmarkEnd w:id="5"/>
          </w:p>
        </w:tc>
      </w:tr>
      <w:tr w:rsidR="00E35E37" w14:paraId="0A5DA4EC" w14:textId="77777777" w:rsidTr="00CD6407">
        <w:tc>
          <w:tcPr>
            <w:tcW w:w="1418" w:type="dxa"/>
          </w:tcPr>
          <w:p w14:paraId="5A94283C" w14:textId="77777777" w:rsidR="00E35E37" w:rsidRDefault="00E35E37" w:rsidP="00E35E37">
            <w:pPr>
              <w:spacing w:before="20"/>
              <w:jc w:val="right"/>
              <w:rPr>
                <w:rFonts w:ascii="Arial Narrow" w:hAnsi="Arial Narrow"/>
                <w:i/>
                <w:sz w:val="16"/>
              </w:rPr>
            </w:pPr>
            <w:r>
              <w:rPr>
                <w:rFonts w:ascii="Arial Narrow" w:hAnsi="Arial Narrow"/>
                <w:i/>
                <w:sz w:val="16"/>
              </w:rPr>
              <w:t>bijlagen</w:t>
            </w:r>
          </w:p>
        </w:tc>
        <w:tc>
          <w:tcPr>
            <w:tcW w:w="7494" w:type="dxa"/>
          </w:tcPr>
          <w:p w14:paraId="00D8706D" w14:textId="77777777" w:rsidR="00E35E37" w:rsidRDefault="00E35E37" w:rsidP="00E35E37">
            <w:bookmarkStart w:id="6" w:name="bijlagen"/>
            <w:bookmarkEnd w:id="6"/>
          </w:p>
        </w:tc>
      </w:tr>
      <w:tr w:rsidR="00E35E37" w14:paraId="3BCAA68A" w14:textId="77777777" w:rsidTr="00CD6407">
        <w:tc>
          <w:tcPr>
            <w:tcW w:w="1418" w:type="dxa"/>
          </w:tcPr>
          <w:p w14:paraId="458CA25D" w14:textId="77777777" w:rsidR="00E35E37" w:rsidRDefault="00E35E37" w:rsidP="00E35E37">
            <w:pPr>
              <w:spacing w:before="20"/>
              <w:jc w:val="right"/>
              <w:rPr>
                <w:rFonts w:ascii="Arial Narrow" w:hAnsi="Arial Narrow"/>
                <w:i/>
                <w:sz w:val="16"/>
              </w:rPr>
            </w:pPr>
            <w:proofErr w:type="spellStart"/>
            <w:r>
              <w:rPr>
                <w:rFonts w:ascii="Arial Narrow" w:hAnsi="Arial Narrow"/>
                <w:i/>
                <w:sz w:val="16"/>
              </w:rPr>
              <w:t>c.c</w:t>
            </w:r>
            <w:proofErr w:type="spellEnd"/>
            <w:r>
              <w:rPr>
                <w:rFonts w:ascii="Arial Narrow" w:hAnsi="Arial Narrow"/>
                <w:i/>
                <w:sz w:val="16"/>
              </w:rPr>
              <w:t>.</w:t>
            </w:r>
          </w:p>
        </w:tc>
        <w:tc>
          <w:tcPr>
            <w:tcW w:w="7494" w:type="dxa"/>
          </w:tcPr>
          <w:p w14:paraId="3F3DAAB5" w14:textId="77777777" w:rsidR="00E35E37" w:rsidRDefault="00E35E37" w:rsidP="00E35E37">
            <w:bookmarkStart w:id="7" w:name="cc"/>
            <w:bookmarkEnd w:id="7"/>
          </w:p>
        </w:tc>
      </w:tr>
    </w:tbl>
    <w:p w14:paraId="4EE0FF41" w14:textId="77777777" w:rsidR="006E2E19" w:rsidRDefault="006E2E19" w:rsidP="00AF089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0"/>
          <w:szCs w:val="20"/>
        </w:rPr>
      </w:pPr>
      <w:bookmarkStart w:id="8" w:name="start"/>
      <w:bookmarkEnd w:id="8"/>
    </w:p>
    <w:p w14:paraId="1A857059" w14:textId="77777777" w:rsidR="006E2E19" w:rsidRDefault="006E2E19" w:rsidP="00AF089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0"/>
          <w:szCs w:val="20"/>
        </w:rPr>
      </w:pPr>
    </w:p>
    <w:p w14:paraId="427CAAE3" w14:textId="77777777" w:rsidR="009C189A" w:rsidRDefault="009C189A" w:rsidP="00AF089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17B244DC" w14:textId="434ED636" w:rsidR="00AF0891" w:rsidRPr="00965013" w:rsidRDefault="004B3289" w:rsidP="00AF089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965013">
        <w:rPr>
          <w:rStyle w:val="normaltextrun"/>
          <w:rFonts w:ascii="Arial" w:hAnsi="Arial" w:cs="Arial"/>
          <w:sz w:val="20"/>
          <w:szCs w:val="20"/>
        </w:rPr>
        <w:t>Geachte heer, mevrouw</w:t>
      </w:r>
      <w:r w:rsidR="00AF0891" w:rsidRPr="00965013">
        <w:rPr>
          <w:rStyle w:val="normaltextrun"/>
          <w:rFonts w:ascii="Arial" w:hAnsi="Arial" w:cs="Arial"/>
          <w:sz w:val="20"/>
          <w:szCs w:val="20"/>
        </w:rPr>
        <w:t>, </w:t>
      </w:r>
      <w:r w:rsidR="00AF0891" w:rsidRPr="00965013">
        <w:rPr>
          <w:rStyle w:val="eop"/>
          <w:rFonts w:ascii="Arial" w:hAnsi="Arial" w:cs="Arial"/>
          <w:sz w:val="20"/>
          <w:szCs w:val="20"/>
        </w:rPr>
        <w:t> </w:t>
      </w:r>
    </w:p>
    <w:p w14:paraId="2D086FF5" w14:textId="77777777" w:rsidR="00AF0891" w:rsidRPr="00965013" w:rsidRDefault="00AF0891" w:rsidP="00AF089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965013">
        <w:rPr>
          <w:rStyle w:val="eop"/>
          <w:rFonts w:ascii="Arial" w:hAnsi="Arial" w:cs="Arial"/>
          <w:sz w:val="20"/>
          <w:szCs w:val="20"/>
        </w:rPr>
        <w:t> </w:t>
      </w:r>
    </w:p>
    <w:p w14:paraId="7D3E774E" w14:textId="44DA9F4E" w:rsidR="002A1C17" w:rsidRDefault="002A1C17" w:rsidP="002A1C17">
      <w:r>
        <w:rPr>
          <w:rStyle w:val="normaltextrun"/>
          <w:rFonts w:cs="Arial"/>
        </w:rPr>
        <w:t xml:space="preserve">Zoals eerder aan u gecommuniceerd, </w:t>
      </w:r>
      <w:r w:rsidR="00175E67">
        <w:rPr>
          <w:rStyle w:val="normaltextrun"/>
          <w:rFonts w:cs="Arial"/>
        </w:rPr>
        <w:t xml:space="preserve">volgt </w:t>
      </w:r>
      <w:r>
        <w:rPr>
          <w:rStyle w:val="normaltextrun"/>
          <w:rFonts w:cs="Arial"/>
        </w:rPr>
        <w:t xml:space="preserve">Vivent </w:t>
      </w:r>
      <w:r w:rsidR="001D756F">
        <w:rPr>
          <w:rStyle w:val="normaltextrun"/>
          <w:rFonts w:cs="Arial"/>
        </w:rPr>
        <w:t>de</w:t>
      </w:r>
      <w:r>
        <w:rPr>
          <w:rStyle w:val="normaltextrun"/>
          <w:rFonts w:cs="Arial"/>
        </w:rPr>
        <w:t xml:space="preserve"> </w:t>
      </w:r>
      <w:r w:rsidR="001D756F">
        <w:rPr>
          <w:rStyle w:val="normaltextrun"/>
          <w:rFonts w:cs="Arial"/>
        </w:rPr>
        <w:t xml:space="preserve">richtlijnen voor </w:t>
      </w:r>
      <w:r w:rsidR="00E67DC7">
        <w:rPr>
          <w:rStyle w:val="normaltextrun"/>
          <w:rFonts w:cs="Arial"/>
        </w:rPr>
        <w:t>voo</w:t>
      </w:r>
      <w:r w:rsidR="00E93B65">
        <w:rPr>
          <w:rStyle w:val="normaltextrun"/>
          <w:rFonts w:cs="Arial"/>
        </w:rPr>
        <w:t>r</w:t>
      </w:r>
      <w:r w:rsidR="00E67DC7">
        <w:rPr>
          <w:rStyle w:val="normaltextrun"/>
          <w:rFonts w:cs="Arial"/>
        </w:rPr>
        <w:t>zorgsmaatregelen in verband met het Co</w:t>
      </w:r>
      <w:r w:rsidR="00E93B65">
        <w:rPr>
          <w:rStyle w:val="normaltextrun"/>
          <w:rFonts w:cs="Arial"/>
        </w:rPr>
        <w:t>rona</w:t>
      </w:r>
      <w:r w:rsidR="00E67DC7">
        <w:rPr>
          <w:rStyle w:val="normaltextrun"/>
          <w:rFonts w:cs="Arial"/>
        </w:rPr>
        <w:t xml:space="preserve">virus. </w:t>
      </w:r>
      <w:r w:rsidR="000A5BAB">
        <w:rPr>
          <w:rStyle w:val="normaltextrun"/>
          <w:rFonts w:cs="Arial"/>
        </w:rPr>
        <w:t xml:space="preserve">Gisteravond heeft </w:t>
      </w:r>
      <w:r w:rsidR="009C7D4D">
        <w:rPr>
          <w:rStyle w:val="normaltextrun"/>
          <w:rFonts w:cs="Arial"/>
        </w:rPr>
        <w:t xml:space="preserve">het Ministerie van Volksgezondheid </w:t>
      </w:r>
      <w:r w:rsidR="00B914E3">
        <w:rPr>
          <w:rStyle w:val="normaltextrun"/>
          <w:rFonts w:cs="Arial"/>
        </w:rPr>
        <w:t xml:space="preserve">besloten dat </w:t>
      </w:r>
      <w:r w:rsidR="003A2F33">
        <w:rPr>
          <w:rStyle w:val="normaltextrun"/>
          <w:rFonts w:cs="Arial"/>
        </w:rPr>
        <w:t xml:space="preserve">er </w:t>
      </w:r>
      <w:r w:rsidR="00B914E3">
        <w:rPr>
          <w:rStyle w:val="normaltextrun"/>
          <w:rFonts w:cs="Arial"/>
        </w:rPr>
        <w:t>in heel Nederland g</w:t>
      </w:r>
      <w:r w:rsidR="00053A82">
        <w:rPr>
          <w:rStyle w:val="normaltextrun"/>
          <w:rFonts w:cs="Arial"/>
        </w:rPr>
        <w:t>éé</w:t>
      </w:r>
      <w:r w:rsidR="00B914E3">
        <w:rPr>
          <w:rStyle w:val="normaltextrun"/>
          <w:rFonts w:cs="Arial"/>
        </w:rPr>
        <w:t xml:space="preserve">n bezoek </w:t>
      </w:r>
      <w:r w:rsidR="003A2F33">
        <w:rPr>
          <w:rStyle w:val="normaltextrun"/>
          <w:rFonts w:cs="Arial"/>
        </w:rPr>
        <w:t xml:space="preserve">aan verpleeghuizen </w:t>
      </w:r>
      <w:r w:rsidR="00B914E3">
        <w:rPr>
          <w:rStyle w:val="normaltextrun"/>
          <w:rFonts w:cs="Arial"/>
        </w:rPr>
        <w:t>meer mag plaatsvinden</w:t>
      </w:r>
      <w:r w:rsidR="002F3F6A">
        <w:rPr>
          <w:rStyle w:val="normaltextrun"/>
          <w:rFonts w:cs="Arial"/>
        </w:rPr>
        <w:t xml:space="preserve">. </w:t>
      </w:r>
      <w:r w:rsidR="00E751D5">
        <w:rPr>
          <w:rStyle w:val="normaltextrun"/>
          <w:rFonts w:cs="Arial"/>
        </w:rPr>
        <w:t xml:space="preserve">Dit betekent </w:t>
      </w:r>
      <w:r w:rsidR="002F3F6A">
        <w:rPr>
          <w:rStyle w:val="normaltextrun"/>
          <w:rFonts w:cs="Arial"/>
        </w:rPr>
        <w:t xml:space="preserve">dat ook Vivent nu </w:t>
      </w:r>
      <w:r>
        <w:rPr>
          <w:rStyle w:val="normaltextrun"/>
          <w:rFonts w:cs="Arial"/>
        </w:rPr>
        <w:t xml:space="preserve">genoodzaakt </w:t>
      </w:r>
      <w:r w:rsidR="002F3F6A">
        <w:rPr>
          <w:rStyle w:val="normaltextrun"/>
          <w:rFonts w:cs="Arial"/>
        </w:rPr>
        <w:t>is</w:t>
      </w:r>
      <w:r w:rsidR="00E751D5">
        <w:rPr>
          <w:rStyle w:val="normaltextrun"/>
          <w:rFonts w:cs="Arial"/>
        </w:rPr>
        <w:t xml:space="preserve"> </w:t>
      </w:r>
      <w:r>
        <w:rPr>
          <w:rStyle w:val="normaltextrun"/>
          <w:rFonts w:cs="Arial"/>
        </w:rPr>
        <w:t xml:space="preserve">om </w:t>
      </w:r>
      <w:r w:rsidR="00E751D5">
        <w:rPr>
          <w:rStyle w:val="normaltextrun"/>
          <w:rFonts w:cs="Arial"/>
        </w:rPr>
        <w:t xml:space="preserve">al </w:t>
      </w:r>
      <w:r>
        <w:rPr>
          <w:rStyle w:val="normaltextrun"/>
          <w:rFonts w:cs="Arial"/>
        </w:rPr>
        <w:t xml:space="preserve">het bezoek </w:t>
      </w:r>
      <w:r w:rsidR="00E751D5">
        <w:rPr>
          <w:rStyle w:val="normaltextrun"/>
          <w:rFonts w:cs="Arial"/>
        </w:rPr>
        <w:t>aan onze</w:t>
      </w:r>
      <w:r>
        <w:rPr>
          <w:rStyle w:val="normaltextrun"/>
          <w:rFonts w:cs="Arial"/>
        </w:rPr>
        <w:t xml:space="preserve"> woonzorglocaties te stoppen.</w:t>
      </w:r>
      <w:r w:rsidR="00AB7B70">
        <w:rPr>
          <w:rStyle w:val="normaltextrun"/>
          <w:rFonts w:cs="Arial"/>
        </w:rPr>
        <w:t xml:space="preserve"> </w:t>
      </w:r>
      <w:r>
        <w:rPr>
          <w:color w:val="000000"/>
        </w:rPr>
        <w:t>Deze maatregel is landelijk genomen om niet alleen de kwetsbare bewoners te beschermen, maar ook het verplegend</w:t>
      </w:r>
      <w:r w:rsidR="003A2F33">
        <w:rPr>
          <w:color w:val="000000"/>
        </w:rPr>
        <w:t>e</w:t>
      </w:r>
      <w:r>
        <w:rPr>
          <w:color w:val="000000"/>
        </w:rPr>
        <w:t xml:space="preserve"> en verzorgende personeel.</w:t>
      </w:r>
    </w:p>
    <w:p w14:paraId="6C4230F2" w14:textId="77777777" w:rsidR="00302948" w:rsidRPr="00965013" w:rsidRDefault="00302948" w:rsidP="00AF089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</w:p>
    <w:p w14:paraId="28C139D9" w14:textId="2E845172" w:rsidR="002A1C17" w:rsidRDefault="002A1C17" w:rsidP="002A1C17">
      <w:r>
        <w:rPr>
          <w:color w:val="000000"/>
        </w:rPr>
        <w:t xml:space="preserve">We beseffen hierbij heel goed dat we u met deze maatregel beletten om bij uw naaste op bezoek te gaan. Een drastische maatregel, </w:t>
      </w:r>
      <w:r w:rsidR="00E64417">
        <w:rPr>
          <w:color w:val="000000"/>
        </w:rPr>
        <w:t>die we zo lang als verantwoord was hebben uitgesteld</w:t>
      </w:r>
      <w:r w:rsidR="00EC7772">
        <w:rPr>
          <w:color w:val="000000"/>
        </w:rPr>
        <w:t xml:space="preserve">. </w:t>
      </w:r>
      <w:r>
        <w:rPr>
          <w:color w:val="000000"/>
        </w:rPr>
        <w:t>Vanzelfsprekend blijven onze medewerkers zich met hart en ziel inzetten om het onze bewoners zo aangenaam mogelijk te maken.</w:t>
      </w:r>
      <w:r w:rsidR="000164FB">
        <w:rPr>
          <w:color w:val="000000"/>
        </w:rPr>
        <w:t xml:space="preserve"> </w:t>
      </w:r>
    </w:p>
    <w:p w14:paraId="17D4FA6C" w14:textId="77777777" w:rsidR="002A1C17" w:rsidRDefault="002A1C17" w:rsidP="002A1C17">
      <w:r>
        <w:rPr>
          <w:color w:val="000000"/>
        </w:rPr>
        <w:t> </w:t>
      </w:r>
    </w:p>
    <w:p w14:paraId="6097CABD" w14:textId="77777777" w:rsidR="002A1C17" w:rsidRDefault="002A1C17" w:rsidP="002A1C17">
      <w:r>
        <w:rPr>
          <w:b/>
          <w:bCs/>
          <w:color w:val="000000"/>
        </w:rPr>
        <w:t>Overlijdensfase</w:t>
      </w:r>
    </w:p>
    <w:p w14:paraId="3A4995C5" w14:textId="0D75DE5C" w:rsidR="002A1C17" w:rsidRDefault="002A1C17" w:rsidP="002A1C17">
      <w:r>
        <w:rPr>
          <w:color w:val="000000"/>
        </w:rPr>
        <w:t xml:space="preserve">Als een </w:t>
      </w:r>
      <w:r w:rsidR="003A2F33">
        <w:rPr>
          <w:color w:val="000000"/>
        </w:rPr>
        <w:t>bewoner</w:t>
      </w:r>
      <w:r>
        <w:rPr>
          <w:color w:val="000000"/>
        </w:rPr>
        <w:t xml:space="preserve"> zich in de overlijdensfase bevindt, dan </w:t>
      </w:r>
      <w:r w:rsidR="003A0DA1">
        <w:rPr>
          <w:color w:val="000000"/>
        </w:rPr>
        <w:t xml:space="preserve">is er </w:t>
      </w:r>
      <w:r w:rsidR="00F26122">
        <w:rPr>
          <w:color w:val="000000"/>
        </w:rPr>
        <w:t xml:space="preserve">wél </w:t>
      </w:r>
      <w:r w:rsidR="00483E03">
        <w:rPr>
          <w:color w:val="000000"/>
        </w:rPr>
        <w:t xml:space="preserve">beperkt </w:t>
      </w:r>
      <w:r w:rsidR="00F26122">
        <w:rPr>
          <w:color w:val="000000"/>
        </w:rPr>
        <w:t xml:space="preserve">bezoek mogelijk. We </w:t>
      </w:r>
      <w:r w:rsidR="003A2F33">
        <w:rPr>
          <w:color w:val="000000"/>
        </w:rPr>
        <w:t xml:space="preserve">maken dan </w:t>
      </w:r>
      <w:r>
        <w:rPr>
          <w:color w:val="000000"/>
        </w:rPr>
        <w:t>individuel</w:t>
      </w:r>
      <w:r w:rsidR="003A2F33">
        <w:rPr>
          <w:color w:val="000000"/>
        </w:rPr>
        <w:t>e</w:t>
      </w:r>
      <w:r>
        <w:rPr>
          <w:color w:val="000000"/>
        </w:rPr>
        <w:t xml:space="preserve"> </w:t>
      </w:r>
      <w:r w:rsidR="003A2F33">
        <w:rPr>
          <w:color w:val="000000"/>
        </w:rPr>
        <w:t>afspraken</w:t>
      </w:r>
      <w:r>
        <w:rPr>
          <w:color w:val="000000"/>
        </w:rPr>
        <w:t xml:space="preserve">, waarbij uiteraard geen risico </w:t>
      </w:r>
      <w:r w:rsidR="003A2F33">
        <w:rPr>
          <w:color w:val="000000"/>
        </w:rPr>
        <w:t xml:space="preserve">mag zijn </w:t>
      </w:r>
      <w:r>
        <w:rPr>
          <w:color w:val="000000"/>
        </w:rPr>
        <w:t>op besmetting van medewerkers en andere bewoners.</w:t>
      </w:r>
      <w:r w:rsidR="0072156C">
        <w:rPr>
          <w:color w:val="000000"/>
        </w:rPr>
        <w:t xml:space="preserve"> </w:t>
      </w:r>
    </w:p>
    <w:p w14:paraId="340369A1" w14:textId="7DE02764" w:rsidR="002A1C17" w:rsidRDefault="002A1C17" w:rsidP="002A1C17"/>
    <w:p w14:paraId="01F80EC6" w14:textId="77777777" w:rsidR="002A1C17" w:rsidRDefault="002A1C17" w:rsidP="002A1C17">
      <w:r>
        <w:rPr>
          <w:b/>
          <w:bCs/>
        </w:rPr>
        <w:t>Beeldbellen</w:t>
      </w:r>
    </w:p>
    <w:p w14:paraId="245B67C5" w14:textId="4894C4E2" w:rsidR="002A1C17" w:rsidRDefault="002A1C17" w:rsidP="002A1C17">
      <w:r>
        <w:t>Binnen Vivent w</w:t>
      </w:r>
      <w:r w:rsidR="003A2F33">
        <w:t>erken we h</w:t>
      </w:r>
      <w:r>
        <w:t>ard aan de mogelijkheid om bewoners te laten beeldbellen met hun naasten. Hier</w:t>
      </w:r>
      <w:r w:rsidR="003A2F33">
        <w:t>over</w:t>
      </w:r>
      <w:r>
        <w:t xml:space="preserve"> informeren we </w:t>
      </w:r>
      <w:r w:rsidR="003A2F33">
        <w:t xml:space="preserve">u </w:t>
      </w:r>
      <w:r>
        <w:t>zo snel mogelijk.</w:t>
      </w:r>
    </w:p>
    <w:p w14:paraId="57F07C52" w14:textId="3FDE4834" w:rsidR="002A1C17" w:rsidRDefault="002A1C17" w:rsidP="002A1C17"/>
    <w:p w14:paraId="4D84DABE" w14:textId="30185F85" w:rsidR="002A1C17" w:rsidRDefault="002A1C17" w:rsidP="002A1C17">
      <w:r>
        <w:rPr>
          <w:b/>
          <w:bCs/>
        </w:rPr>
        <w:t>Was, boodschappen en andere praktische zaken</w:t>
      </w:r>
    </w:p>
    <w:p w14:paraId="32154563" w14:textId="3684BE4C" w:rsidR="002A1C17" w:rsidRDefault="002A1C17" w:rsidP="002A1C17">
      <w:r>
        <w:t>Als de persoon</w:t>
      </w:r>
      <w:r w:rsidR="003A2F33">
        <w:t>s</w:t>
      </w:r>
      <w:r>
        <w:t xml:space="preserve">gebonden was van uw naaste reeds door ons </w:t>
      </w:r>
      <w:r w:rsidR="002B4353">
        <w:t>werd gedaan</w:t>
      </w:r>
      <w:r>
        <w:t xml:space="preserve">, dan blijven wij dat uiteraard </w:t>
      </w:r>
      <w:r w:rsidR="003A2F33">
        <w:t>op dezelfde manier</w:t>
      </w:r>
      <w:r>
        <w:t xml:space="preserve"> voortzetten. </w:t>
      </w:r>
      <w:r w:rsidR="003A2F33">
        <w:t xml:space="preserve">Doet u voor </w:t>
      </w:r>
      <w:r w:rsidR="00C7513E">
        <w:t>uw naaste</w:t>
      </w:r>
      <w:r w:rsidR="003A2F33">
        <w:t xml:space="preserve"> de was? Dan informeren we u zo spoedig mogelijk over </w:t>
      </w:r>
      <w:r>
        <w:t xml:space="preserve">de </w:t>
      </w:r>
      <w:r w:rsidR="003A2F33">
        <w:t>manier waarop de was kan worden voortgezet</w:t>
      </w:r>
      <w:r>
        <w:t>.</w:t>
      </w:r>
    </w:p>
    <w:p w14:paraId="2A84A3EE" w14:textId="67E4B01F" w:rsidR="002A1C17" w:rsidRDefault="002A1C17" w:rsidP="002A1C17"/>
    <w:p w14:paraId="17617D77" w14:textId="6AE04FC8" w:rsidR="002A1C17" w:rsidRPr="002A1C17" w:rsidRDefault="002A1C17" w:rsidP="002A1C17">
      <w:r>
        <w:t xml:space="preserve">Ook informeren wij u over de wijze waarop </w:t>
      </w:r>
      <w:r w:rsidR="003A2F33">
        <w:t xml:space="preserve">het doen van boodschappen voortgezet kan worden als u </w:t>
      </w:r>
      <w:r>
        <w:t xml:space="preserve"> regelmatig extra boodschappen brengt naar uw naaste.</w:t>
      </w:r>
      <w:bookmarkStart w:id="9" w:name="_GoBack"/>
      <w:bookmarkEnd w:id="9"/>
    </w:p>
    <w:p w14:paraId="61A8BFFE" w14:textId="77777777" w:rsidR="002A1C17" w:rsidRDefault="002A1C17" w:rsidP="002A1C17">
      <w:r>
        <w:rPr>
          <w:color w:val="000000"/>
        </w:rPr>
        <w:t> </w:t>
      </w:r>
    </w:p>
    <w:p w14:paraId="01C77569" w14:textId="77777777" w:rsidR="009C189A" w:rsidRDefault="009C189A">
      <w:pPr>
        <w:spacing w:after="160" w:line="259" w:lineRule="auto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14:paraId="1F844EB7" w14:textId="77777777" w:rsidR="009C189A" w:rsidRDefault="009C189A" w:rsidP="002A1C17">
      <w:pPr>
        <w:rPr>
          <w:b/>
          <w:bCs/>
          <w:color w:val="000000"/>
        </w:rPr>
      </w:pPr>
    </w:p>
    <w:p w14:paraId="0BD8E98D" w14:textId="77777777" w:rsidR="009C189A" w:rsidRDefault="009C189A" w:rsidP="002A1C17">
      <w:pPr>
        <w:rPr>
          <w:b/>
          <w:bCs/>
          <w:color w:val="000000"/>
        </w:rPr>
      </w:pPr>
    </w:p>
    <w:p w14:paraId="438E4197" w14:textId="77777777" w:rsidR="009C189A" w:rsidRDefault="009C189A" w:rsidP="002A1C17">
      <w:pPr>
        <w:rPr>
          <w:b/>
          <w:bCs/>
          <w:color w:val="000000"/>
        </w:rPr>
      </w:pPr>
    </w:p>
    <w:p w14:paraId="483157BA" w14:textId="77777777" w:rsidR="009C189A" w:rsidRDefault="009C189A" w:rsidP="002A1C17">
      <w:pPr>
        <w:rPr>
          <w:b/>
          <w:bCs/>
          <w:color w:val="000000"/>
        </w:rPr>
      </w:pPr>
    </w:p>
    <w:p w14:paraId="0AAC226E" w14:textId="77777777" w:rsidR="009C189A" w:rsidRDefault="009C189A" w:rsidP="002A1C17">
      <w:pPr>
        <w:rPr>
          <w:b/>
          <w:bCs/>
          <w:color w:val="000000"/>
        </w:rPr>
      </w:pPr>
    </w:p>
    <w:p w14:paraId="1F2031C8" w14:textId="77777777" w:rsidR="009C189A" w:rsidRDefault="009C189A" w:rsidP="002A1C17">
      <w:pPr>
        <w:rPr>
          <w:b/>
          <w:bCs/>
          <w:color w:val="000000"/>
        </w:rPr>
      </w:pPr>
    </w:p>
    <w:p w14:paraId="16A15015" w14:textId="77777777" w:rsidR="009C189A" w:rsidRDefault="009C189A" w:rsidP="002A1C17">
      <w:pPr>
        <w:rPr>
          <w:b/>
          <w:bCs/>
          <w:color w:val="000000"/>
        </w:rPr>
      </w:pPr>
    </w:p>
    <w:p w14:paraId="56B7E2DE" w14:textId="77777777" w:rsidR="009C189A" w:rsidRDefault="009C189A" w:rsidP="002A1C17">
      <w:pPr>
        <w:rPr>
          <w:b/>
          <w:bCs/>
          <w:color w:val="000000"/>
        </w:rPr>
      </w:pPr>
    </w:p>
    <w:p w14:paraId="4B57F085" w14:textId="77777777" w:rsidR="009C189A" w:rsidRDefault="009C189A" w:rsidP="002A1C17">
      <w:pPr>
        <w:rPr>
          <w:b/>
          <w:bCs/>
          <w:color w:val="000000"/>
        </w:rPr>
      </w:pPr>
    </w:p>
    <w:p w14:paraId="775FCE47" w14:textId="77777777" w:rsidR="009C189A" w:rsidRDefault="009C189A" w:rsidP="002A1C17">
      <w:pPr>
        <w:rPr>
          <w:b/>
          <w:bCs/>
          <w:color w:val="000000"/>
        </w:rPr>
      </w:pPr>
    </w:p>
    <w:p w14:paraId="632FC3AA" w14:textId="07B2F4A3" w:rsidR="002A1C17" w:rsidRPr="002A1C17" w:rsidRDefault="002A1C17" w:rsidP="002A1C17">
      <w:pPr>
        <w:rPr>
          <w:b/>
          <w:bCs/>
          <w:color w:val="000000"/>
        </w:rPr>
      </w:pPr>
      <w:r>
        <w:rPr>
          <w:b/>
          <w:bCs/>
          <w:color w:val="000000"/>
        </w:rPr>
        <w:t>Zorgen</w:t>
      </w:r>
    </w:p>
    <w:p w14:paraId="21DA526F" w14:textId="0B28B7EF" w:rsidR="002A1C17" w:rsidRDefault="002A1C17" w:rsidP="002A1C17">
      <w:r>
        <w:rPr>
          <w:color w:val="000000"/>
        </w:rPr>
        <w:t>Mocht u zich zorgen maken over uw naaste, dan verzoeken wij u om telefonisch contact op te nemen met de</w:t>
      </w:r>
      <w:r w:rsidR="003A2F33">
        <w:rPr>
          <w:color w:val="000000"/>
        </w:rPr>
        <w:t xml:space="preserve"> medewerkers van de afdeling of woning.</w:t>
      </w:r>
      <w:r>
        <w:rPr>
          <w:color w:val="000000"/>
        </w:rPr>
        <w:t xml:space="preserve"> Wij verzoeken u om zoveel mogelijk te bellen na 10.30 uur. Mocht u het directe nummer van de afdeling </w:t>
      </w:r>
      <w:r w:rsidR="009C189A">
        <w:rPr>
          <w:color w:val="000000"/>
        </w:rPr>
        <w:t xml:space="preserve">of woning </w:t>
      </w:r>
      <w:r>
        <w:rPr>
          <w:color w:val="000000"/>
        </w:rPr>
        <w:t xml:space="preserve">van uw naaste niet weten, belt u dan </w:t>
      </w:r>
      <w:r w:rsidR="00E751D5">
        <w:rPr>
          <w:color w:val="000000"/>
        </w:rPr>
        <w:t>naa</w:t>
      </w:r>
      <w:r w:rsidR="009C189A">
        <w:rPr>
          <w:color w:val="000000"/>
        </w:rPr>
        <w:t>r 088 - 163 70 00.</w:t>
      </w:r>
    </w:p>
    <w:p w14:paraId="3260B6BA" w14:textId="77777777" w:rsidR="009C189A" w:rsidRDefault="009C189A" w:rsidP="00AF089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1DFB546F" w14:textId="755E0131" w:rsidR="00AF0891" w:rsidRDefault="005126D6" w:rsidP="00AF089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965013">
        <w:rPr>
          <w:rStyle w:val="normaltextrun"/>
          <w:rFonts w:ascii="Arial" w:hAnsi="Arial" w:cs="Arial"/>
          <w:sz w:val="20"/>
          <w:szCs w:val="20"/>
        </w:rPr>
        <w:t>Ik vertrouw erop u hiermee voldoende te</w:t>
      </w:r>
      <w:r w:rsidR="00E93B65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965013">
        <w:rPr>
          <w:rStyle w:val="normaltextrun"/>
          <w:rFonts w:ascii="Arial" w:hAnsi="Arial" w:cs="Arial"/>
          <w:sz w:val="20"/>
          <w:szCs w:val="20"/>
        </w:rPr>
        <w:t>hebb</w:t>
      </w:r>
      <w:r w:rsidR="00E93B65">
        <w:rPr>
          <w:rStyle w:val="normaltextrun"/>
          <w:rFonts w:ascii="Arial" w:hAnsi="Arial" w:cs="Arial"/>
          <w:sz w:val="20"/>
          <w:szCs w:val="20"/>
        </w:rPr>
        <w:t>e</w:t>
      </w:r>
      <w:r w:rsidRPr="00965013">
        <w:rPr>
          <w:rStyle w:val="normaltextrun"/>
          <w:rFonts w:ascii="Arial" w:hAnsi="Arial" w:cs="Arial"/>
          <w:sz w:val="20"/>
          <w:szCs w:val="20"/>
        </w:rPr>
        <w:t>n ge</w:t>
      </w:r>
      <w:r w:rsidR="00E93B65">
        <w:rPr>
          <w:rStyle w:val="normaltextrun"/>
          <w:rFonts w:ascii="Arial" w:hAnsi="Arial" w:cs="Arial"/>
          <w:sz w:val="20"/>
          <w:szCs w:val="20"/>
        </w:rPr>
        <w:t>ï</w:t>
      </w:r>
      <w:r w:rsidRPr="00965013">
        <w:rPr>
          <w:rStyle w:val="normaltextrun"/>
          <w:rFonts w:ascii="Arial" w:hAnsi="Arial" w:cs="Arial"/>
          <w:sz w:val="20"/>
          <w:szCs w:val="20"/>
        </w:rPr>
        <w:t xml:space="preserve">nformeerd en </w:t>
      </w:r>
      <w:r w:rsidR="00A255D3">
        <w:rPr>
          <w:rStyle w:val="normaltextrun"/>
          <w:rFonts w:ascii="Arial" w:hAnsi="Arial" w:cs="Arial"/>
          <w:sz w:val="20"/>
          <w:szCs w:val="20"/>
        </w:rPr>
        <w:t xml:space="preserve">dank u </w:t>
      </w:r>
      <w:r w:rsidR="00983BAE">
        <w:rPr>
          <w:rStyle w:val="normaltextrun"/>
          <w:rFonts w:ascii="Arial" w:hAnsi="Arial" w:cs="Arial"/>
          <w:sz w:val="20"/>
          <w:szCs w:val="20"/>
        </w:rPr>
        <w:t>voor</w:t>
      </w:r>
      <w:r w:rsidR="00A255D3">
        <w:rPr>
          <w:rStyle w:val="normaltextrun"/>
          <w:rFonts w:ascii="Arial" w:hAnsi="Arial" w:cs="Arial"/>
          <w:sz w:val="20"/>
          <w:szCs w:val="20"/>
        </w:rPr>
        <w:t xml:space="preserve"> uw medewerking en begrip.</w:t>
      </w:r>
      <w:r w:rsidR="00053A82">
        <w:rPr>
          <w:rStyle w:val="normaltextrun"/>
          <w:rFonts w:ascii="Arial" w:hAnsi="Arial" w:cs="Arial"/>
          <w:sz w:val="20"/>
          <w:szCs w:val="20"/>
        </w:rPr>
        <w:t xml:space="preserve"> </w:t>
      </w:r>
    </w:p>
    <w:p w14:paraId="7F365C1A" w14:textId="77777777" w:rsidR="00053A82" w:rsidRPr="00965013" w:rsidRDefault="00053A82" w:rsidP="00AF089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650A0CE0" w14:textId="4D9CE3FC" w:rsidR="005126D6" w:rsidRPr="00965013" w:rsidRDefault="005126D6" w:rsidP="00AF089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16E328FE" w14:textId="1773E959" w:rsidR="005126D6" w:rsidRPr="00965013" w:rsidRDefault="005126D6" w:rsidP="00AF089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965013">
        <w:rPr>
          <w:rStyle w:val="normaltextrun"/>
          <w:rFonts w:ascii="Arial" w:hAnsi="Arial" w:cs="Arial"/>
          <w:sz w:val="20"/>
          <w:szCs w:val="20"/>
        </w:rPr>
        <w:t>Met vriendelijke groet,</w:t>
      </w:r>
    </w:p>
    <w:p w14:paraId="54CBC8F5" w14:textId="28E93FBD" w:rsidR="005126D6" w:rsidRPr="00965013" w:rsidRDefault="005126D6" w:rsidP="00AF089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173EFC3F" w14:textId="05127706" w:rsidR="005126D6" w:rsidRPr="00965013" w:rsidRDefault="007D68D4" w:rsidP="00AF089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965013">
        <w:rPr>
          <w:rStyle w:val="normaltextrun"/>
          <w:rFonts w:ascii="Arial" w:hAnsi="Arial" w:cs="Arial"/>
          <w:sz w:val="20"/>
          <w:szCs w:val="20"/>
        </w:rPr>
        <w:t xml:space="preserve">Lonneke de </w:t>
      </w:r>
      <w:r w:rsidR="00E93B65">
        <w:rPr>
          <w:rStyle w:val="normaltextrun"/>
          <w:rFonts w:ascii="Arial" w:hAnsi="Arial" w:cs="Arial"/>
          <w:sz w:val="20"/>
          <w:szCs w:val="20"/>
        </w:rPr>
        <w:t>H</w:t>
      </w:r>
      <w:r w:rsidRPr="00965013">
        <w:rPr>
          <w:rStyle w:val="normaltextrun"/>
          <w:rFonts w:ascii="Arial" w:hAnsi="Arial" w:cs="Arial"/>
          <w:sz w:val="20"/>
          <w:szCs w:val="20"/>
        </w:rPr>
        <w:t>aan</w:t>
      </w:r>
    </w:p>
    <w:p w14:paraId="14760B46" w14:textId="1A4622B0" w:rsidR="00DD2FEA" w:rsidRPr="00E27336" w:rsidRDefault="00965013" w:rsidP="00E2733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0"/>
          <w:szCs w:val="20"/>
        </w:rPr>
      </w:pPr>
      <w:r w:rsidRPr="00965013">
        <w:rPr>
          <w:rFonts w:ascii="Arial" w:hAnsi="Arial" w:cs="Arial"/>
          <w:color w:val="000000"/>
          <w:sz w:val="20"/>
          <w:szCs w:val="20"/>
        </w:rPr>
        <w:t>Divisiedirecteur Intramurale Zorg</w:t>
      </w:r>
    </w:p>
    <w:sectPr w:rsidR="00DD2FEA" w:rsidRPr="00E2733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262171" w14:textId="77777777" w:rsidR="005515AD" w:rsidRDefault="005515AD" w:rsidP="00ED139A">
      <w:r>
        <w:separator/>
      </w:r>
    </w:p>
  </w:endnote>
  <w:endnote w:type="continuationSeparator" w:id="0">
    <w:p w14:paraId="73236E59" w14:textId="77777777" w:rsidR="005515AD" w:rsidRDefault="005515AD" w:rsidP="00ED1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umnst777 Lt BT"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BA53E5" w14:textId="77777777" w:rsidR="00ED139A" w:rsidRDefault="00ED139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0B3BC" w14:textId="77777777" w:rsidR="00ED139A" w:rsidRDefault="00ED139A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211B9FB6" wp14:editId="3BCADA6A">
          <wp:simplePos x="0" y="0"/>
          <wp:positionH relativeFrom="page">
            <wp:align>right</wp:align>
          </wp:positionH>
          <wp:positionV relativeFrom="paragraph">
            <wp:posOffset>-97155</wp:posOffset>
          </wp:positionV>
          <wp:extent cx="6781320" cy="759460"/>
          <wp:effectExtent l="0" t="0" r="635" b="254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efpapier onderzij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320" cy="759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0010B" w14:textId="77777777" w:rsidR="00ED139A" w:rsidRDefault="00ED139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EE0044" w14:textId="77777777" w:rsidR="005515AD" w:rsidRDefault="005515AD" w:rsidP="00ED139A">
      <w:r>
        <w:separator/>
      </w:r>
    </w:p>
  </w:footnote>
  <w:footnote w:type="continuationSeparator" w:id="0">
    <w:p w14:paraId="0E5BA25A" w14:textId="77777777" w:rsidR="005515AD" w:rsidRDefault="005515AD" w:rsidP="00ED13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17D52D" w14:textId="77777777" w:rsidR="00ED139A" w:rsidRDefault="00ED139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2D029" w14:textId="77777777" w:rsidR="00ED139A" w:rsidRDefault="00ED139A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2D3F49A0" wp14:editId="6FF83BD0">
          <wp:simplePos x="0" y="0"/>
          <wp:positionH relativeFrom="column">
            <wp:posOffset>814705</wp:posOffset>
          </wp:positionH>
          <wp:positionV relativeFrom="paragraph">
            <wp:posOffset>-106680</wp:posOffset>
          </wp:positionV>
          <wp:extent cx="5631180" cy="1920875"/>
          <wp:effectExtent l="0" t="0" r="7620" b="317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 Vivent bovenzij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1180" cy="1920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7781E3" w14:textId="77777777" w:rsidR="00ED139A" w:rsidRDefault="00ED139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E475C"/>
    <w:multiLevelType w:val="hybridMultilevel"/>
    <w:tmpl w:val="94CCFE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A54A1"/>
    <w:multiLevelType w:val="hybridMultilevel"/>
    <w:tmpl w:val="D76E11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B6230"/>
    <w:multiLevelType w:val="multilevel"/>
    <w:tmpl w:val="14A0A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A102FF"/>
    <w:multiLevelType w:val="hybridMultilevel"/>
    <w:tmpl w:val="425641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50989"/>
    <w:multiLevelType w:val="hybridMultilevel"/>
    <w:tmpl w:val="0E2CFA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239F9"/>
    <w:multiLevelType w:val="hybridMultilevel"/>
    <w:tmpl w:val="A6D23D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50A25"/>
    <w:multiLevelType w:val="hybridMultilevel"/>
    <w:tmpl w:val="89FADC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354D79"/>
    <w:multiLevelType w:val="multilevel"/>
    <w:tmpl w:val="D206C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D3D5844"/>
    <w:multiLevelType w:val="multilevel"/>
    <w:tmpl w:val="E18E9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4144D0A"/>
    <w:multiLevelType w:val="hybridMultilevel"/>
    <w:tmpl w:val="8F042E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FD2F3D"/>
    <w:multiLevelType w:val="hybridMultilevel"/>
    <w:tmpl w:val="023C11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B8418F"/>
    <w:multiLevelType w:val="hybridMultilevel"/>
    <w:tmpl w:val="A726EC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AE7326"/>
    <w:multiLevelType w:val="hybridMultilevel"/>
    <w:tmpl w:val="95BA6A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A54EBF"/>
    <w:multiLevelType w:val="multilevel"/>
    <w:tmpl w:val="6B68D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A3E1221"/>
    <w:multiLevelType w:val="multilevel"/>
    <w:tmpl w:val="71BE1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A5D507F"/>
    <w:multiLevelType w:val="hybridMultilevel"/>
    <w:tmpl w:val="7E70ED10"/>
    <w:lvl w:ilvl="0" w:tplc="4E3E1F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233239"/>
    <w:multiLevelType w:val="multilevel"/>
    <w:tmpl w:val="E0444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3B2BD8"/>
    <w:multiLevelType w:val="multilevel"/>
    <w:tmpl w:val="694C2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A864605"/>
    <w:multiLevelType w:val="hybridMultilevel"/>
    <w:tmpl w:val="BD98F5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13"/>
  </w:num>
  <w:num w:numId="5">
    <w:abstractNumId w:val="16"/>
  </w:num>
  <w:num w:numId="6">
    <w:abstractNumId w:val="7"/>
  </w:num>
  <w:num w:numId="7">
    <w:abstractNumId w:val="17"/>
  </w:num>
  <w:num w:numId="8">
    <w:abstractNumId w:val="14"/>
  </w:num>
  <w:num w:numId="9">
    <w:abstractNumId w:val="1"/>
  </w:num>
  <w:num w:numId="10">
    <w:abstractNumId w:val="5"/>
  </w:num>
  <w:num w:numId="11">
    <w:abstractNumId w:val="12"/>
  </w:num>
  <w:num w:numId="12">
    <w:abstractNumId w:val="1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8"/>
  </w:num>
  <w:num w:numId="18">
    <w:abstractNumId w:val="1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E37"/>
    <w:rsid w:val="000164FB"/>
    <w:rsid w:val="0001693E"/>
    <w:rsid w:val="00044E15"/>
    <w:rsid w:val="00047C95"/>
    <w:rsid w:val="00053A82"/>
    <w:rsid w:val="00053B92"/>
    <w:rsid w:val="00062A17"/>
    <w:rsid w:val="000928B4"/>
    <w:rsid w:val="000A5BAB"/>
    <w:rsid w:val="000A6B1F"/>
    <w:rsid w:val="000C18EA"/>
    <w:rsid w:val="000D332B"/>
    <w:rsid w:val="000D7382"/>
    <w:rsid w:val="000E0701"/>
    <w:rsid w:val="001121F5"/>
    <w:rsid w:val="00112B1F"/>
    <w:rsid w:val="001225FB"/>
    <w:rsid w:val="00175E67"/>
    <w:rsid w:val="00182011"/>
    <w:rsid w:val="00183238"/>
    <w:rsid w:val="00183FA9"/>
    <w:rsid w:val="001D756F"/>
    <w:rsid w:val="001F3F58"/>
    <w:rsid w:val="00200E68"/>
    <w:rsid w:val="00225C6D"/>
    <w:rsid w:val="00231085"/>
    <w:rsid w:val="0023185C"/>
    <w:rsid w:val="00254D42"/>
    <w:rsid w:val="00255B75"/>
    <w:rsid w:val="00272BAD"/>
    <w:rsid w:val="00285E02"/>
    <w:rsid w:val="002A1C17"/>
    <w:rsid w:val="002B4353"/>
    <w:rsid w:val="002C77B6"/>
    <w:rsid w:val="002F3F6A"/>
    <w:rsid w:val="003020E4"/>
    <w:rsid w:val="00302948"/>
    <w:rsid w:val="003175F9"/>
    <w:rsid w:val="00331FC5"/>
    <w:rsid w:val="003453A0"/>
    <w:rsid w:val="00350864"/>
    <w:rsid w:val="003566EF"/>
    <w:rsid w:val="00363015"/>
    <w:rsid w:val="003A0DA1"/>
    <w:rsid w:val="003A2F33"/>
    <w:rsid w:val="003F671C"/>
    <w:rsid w:val="00405549"/>
    <w:rsid w:val="00421274"/>
    <w:rsid w:val="00430E45"/>
    <w:rsid w:val="00467D3B"/>
    <w:rsid w:val="00474ED0"/>
    <w:rsid w:val="00480AF7"/>
    <w:rsid w:val="00483E03"/>
    <w:rsid w:val="0049375E"/>
    <w:rsid w:val="004A0341"/>
    <w:rsid w:val="004B1741"/>
    <w:rsid w:val="004B3289"/>
    <w:rsid w:val="004B65BB"/>
    <w:rsid w:val="004B705F"/>
    <w:rsid w:val="004F3045"/>
    <w:rsid w:val="005126D6"/>
    <w:rsid w:val="005515AD"/>
    <w:rsid w:val="0056199D"/>
    <w:rsid w:val="005A426E"/>
    <w:rsid w:val="005B06DC"/>
    <w:rsid w:val="005B5986"/>
    <w:rsid w:val="005E5250"/>
    <w:rsid w:val="00624CD2"/>
    <w:rsid w:val="00635901"/>
    <w:rsid w:val="00635D5C"/>
    <w:rsid w:val="006509BA"/>
    <w:rsid w:val="00674E1C"/>
    <w:rsid w:val="006848E9"/>
    <w:rsid w:val="00686793"/>
    <w:rsid w:val="006C51C0"/>
    <w:rsid w:val="006D0DAC"/>
    <w:rsid w:val="006E2E19"/>
    <w:rsid w:val="00703829"/>
    <w:rsid w:val="0070747C"/>
    <w:rsid w:val="0072156C"/>
    <w:rsid w:val="0072711C"/>
    <w:rsid w:val="007740A6"/>
    <w:rsid w:val="007915A5"/>
    <w:rsid w:val="007A21A4"/>
    <w:rsid w:val="007B05DA"/>
    <w:rsid w:val="007B4F2B"/>
    <w:rsid w:val="007C0812"/>
    <w:rsid w:val="007D488F"/>
    <w:rsid w:val="007D68D4"/>
    <w:rsid w:val="007D7607"/>
    <w:rsid w:val="007F6B98"/>
    <w:rsid w:val="00812072"/>
    <w:rsid w:val="008120F9"/>
    <w:rsid w:val="00824FE9"/>
    <w:rsid w:val="00853B14"/>
    <w:rsid w:val="00875F08"/>
    <w:rsid w:val="008A7662"/>
    <w:rsid w:val="008B7379"/>
    <w:rsid w:val="008F5383"/>
    <w:rsid w:val="009012C9"/>
    <w:rsid w:val="00903387"/>
    <w:rsid w:val="00904959"/>
    <w:rsid w:val="00913243"/>
    <w:rsid w:val="00961C85"/>
    <w:rsid w:val="00965013"/>
    <w:rsid w:val="00983BAE"/>
    <w:rsid w:val="009A141E"/>
    <w:rsid w:val="009B544A"/>
    <w:rsid w:val="009C189A"/>
    <w:rsid w:val="009C7D4D"/>
    <w:rsid w:val="009E62F0"/>
    <w:rsid w:val="00A06322"/>
    <w:rsid w:val="00A255D3"/>
    <w:rsid w:val="00A40325"/>
    <w:rsid w:val="00A77D59"/>
    <w:rsid w:val="00A81205"/>
    <w:rsid w:val="00A92ECB"/>
    <w:rsid w:val="00AB0B1D"/>
    <w:rsid w:val="00AB7B70"/>
    <w:rsid w:val="00AC4592"/>
    <w:rsid w:val="00AC4CDB"/>
    <w:rsid w:val="00AD7E49"/>
    <w:rsid w:val="00AF0891"/>
    <w:rsid w:val="00B24669"/>
    <w:rsid w:val="00B3640D"/>
    <w:rsid w:val="00B4140E"/>
    <w:rsid w:val="00B46852"/>
    <w:rsid w:val="00B53065"/>
    <w:rsid w:val="00B914E3"/>
    <w:rsid w:val="00BA0758"/>
    <w:rsid w:val="00BE2E47"/>
    <w:rsid w:val="00BF1F3E"/>
    <w:rsid w:val="00C0473B"/>
    <w:rsid w:val="00C1039D"/>
    <w:rsid w:val="00C17E76"/>
    <w:rsid w:val="00C65E6D"/>
    <w:rsid w:val="00C712A9"/>
    <w:rsid w:val="00C7513E"/>
    <w:rsid w:val="00C92C66"/>
    <w:rsid w:val="00CA66E5"/>
    <w:rsid w:val="00CD4D9E"/>
    <w:rsid w:val="00D1568D"/>
    <w:rsid w:val="00D243FD"/>
    <w:rsid w:val="00D37740"/>
    <w:rsid w:val="00D5179A"/>
    <w:rsid w:val="00D6568D"/>
    <w:rsid w:val="00D829BA"/>
    <w:rsid w:val="00D91C06"/>
    <w:rsid w:val="00D938C7"/>
    <w:rsid w:val="00DA7868"/>
    <w:rsid w:val="00DD2FEA"/>
    <w:rsid w:val="00DE04F8"/>
    <w:rsid w:val="00E01C79"/>
    <w:rsid w:val="00E27336"/>
    <w:rsid w:val="00E352FE"/>
    <w:rsid w:val="00E35E37"/>
    <w:rsid w:val="00E53C4E"/>
    <w:rsid w:val="00E64417"/>
    <w:rsid w:val="00E67DC7"/>
    <w:rsid w:val="00E751D5"/>
    <w:rsid w:val="00E93B65"/>
    <w:rsid w:val="00EA1CB5"/>
    <w:rsid w:val="00EC7772"/>
    <w:rsid w:val="00ED139A"/>
    <w:rsid w:val="00F17843"/>
    <w:rsid w:val="00F26122"/>
    <w:rsid w:val="00F334A7"/>
    <w:rsid w:val="00FB1BF0"/>
    <w:rsid w:val="00FB5C4A"/>
    <w:rsid w:val="00FD72BE"/>
    <w:rsid w:val="00FE0CBD"/>
    <w:rsid w:val="00FF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1F78B4"/>
  <w15:chartTrackingRefBased/>
  <w15:docId w15:val="{882C89DB-AED9-42FA-8809-302FB292C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020E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Kop1">
    <w:name w:val="heading 1"/>
    <w:basedOn w:val="Standaard"/>
    <w:next w:val="Standaard"/>
    <w:link w:val="Kop1Char"/>
    <w:qFormat/>
    <w:rsid w:val="003020E4"/>
    <w:pPr>
      <w:keepNext/>
      <w:jc w:val="right"/>
      <w:outlineLvl w:val="0"/>
    </w:pPr>
    <w:rPr>
      <w:rFonts w:ascii="Arial Narrow" w:hAnsi="Arial Narrow"/>
      <w:i/>
      <w:sz w:val="1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D139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D139A"/>
  </w:style>
  <w:style w:type="paragraph" w:styleId="Voettekst">
    <w:name w:val="footer"/>
    <w:basedOn w:val="Standaard"/>
    <w:link w:val="VoettekstChar"/>
    <w:uiPriority w:val="99"/>
    <w:unhideWhenUsed/>
    <w:rsid w:val="00ED139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D139A"/>
  </w:style>
  <w:style w:type="character" w:customStyle="1" w:styleId="Kop1Char">
    <w:name w:val="Kop 1 Char"/>
    <w:basedOn w:val="Standaardalinea-lettertype"/>
    <w:link w:val="Kop1"/>
    <w:rsid w:val="003020E4"/>
    <w:rPr>
      <w:rFonts w:ascii="Arial Narrow" w:eastAsia="Times New Roman" w:hAnsi="Arial Narrow" w:cs="Times New Roman"/>
      <w:i/>
      <w:sz w:val="16"/>
      <w:szCs w:val="20"/>
    </w:rPr>
  </w:style>
  <w:style w:type="paragraph" w:customStyle="1" w:styleId="Default">
    <w:name w:val="Default"/>
    <w:rsid w:val="00E35E37"/>
    <w:pPr>
      <w:autoSpaceDE w:val="0"/>
      <w:autoSpaceDN w:val="0"/>
      <w:adjustRightInd w:val="0"/>
      <w:spacing w:after="0" w:line="240" w:lineRule="auto"/>
    </w:pPr>
    <w:rPr>
      <w:rFonts w:ascii="Humnst777 Lt BT" w:eastAsia="Times New Roman" w:hAnsi="Humnst777 Lt BT" w:cs="Humnst777 Lt BT"/>
      <w:color w:val="000000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E35E3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nl-NL"/>
    </w:rPr>
  </w:style>
  <w:style w:type="paragraph" w:styleId="Geenafstand">
    <w:name w:val="No Spacing"/>
    <w:uiPriority w:val="1"/>
    <w:qFormat/>
    <w:rsid w:val="005B5986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9A141E"/>
    <w:pPr>
      <w:ind w:left="720"/>
      <w:contextualSpacing/>
    </w:pPr>
  </w:style>
  <w:style w:type="paragraph" w:customStyle="1" w:styleId="paragraph">
    <w:name w:val="paragraph"/>
    <w:basedOn w:val="Standaard"/>
    <w:rsid w:val="00AF089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AF0891"/>
  </w:style>
  <w:style w:type="character" w:customStyle="1" w:styleId="eop">
    <w:name w:val="eop"/>
    <w:basedOn w:val="Standaardalinea-lettertype"/>
    <w:rsid w:val="00AF0891"/>
  </w:style>
  <w:style w:type="character" w:customStyle="1" w:styleId="spellingerror">
    <w:name w:val="spellingerror"/>
    <w:basedOn w:val="Standaardalinea-lettertype"/>
    <w:rsid w:val="00AF0891"/>
  </w:style>
  <w:style w:type="character" w:customStyle="1" w:styleId="contextualspellingandgrammarerror">
    <w:name w:val="contextualspellingandgrammarerror"/>
    <w:basedOn w:val="Standaardalinea-lettertype"/>
    <w:rsid w:val="00AF0891"/>
  </w:style>
  <w:style w:type="character" w:customStyle="1" w:styleId="scxw30289124">
    <w:name w:val="scxw30289124"/>
    <w:basedOn w:val="Standaardalinea-lettertype"/>
    <w:rsid w:val="00AF0891"/>
  </w:style>
  <w:style w:type="paragraph" w:styleId="Ballontekst">
    <w:name w:val="Balloon Text"/>
    <w:basedOn w:val="Standaard"/>
    <w:link w:val="BallontekstChar"/>
    <w:uiPriority w:val="99"/>
    <w:semiHidden/>
    <w:unhideWhenUsed/>
    <w:rsid w:val="006E2E19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2E1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D3774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377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49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5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5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5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5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4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35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0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0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1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6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5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94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DE5DAEF33F64C982422B3389763AF" ma:contentTypeVersion="12" ma:contentTypeDescription="Een nieuw document maken." ma:contentTypeScope="" ma:versionID="a884e3083a8df223e91b1dfaf7a9cabb">
  <xsd:schema xmlns:xsd="http://www.w3.org/2001/XMLSchema" xmlns:xs="http://www.w3.org/2001/XMLSchema" xmlns:p="http://schemas.microsoft.com/office/2006/metadata/properties" xmlns:ns2="5e52b71e-b66d-420e-9620-fb9cb6ae07ad" xmlns:ns3="7e0d39ff-431d-43cc-9e91-3f2f0c005d5c" targetNamespace="http://schemas.microsoft.com/office/2006/metadata/properties" ma:root="true" ma:fieldsID="708e22f145a2b95b9a11f86e3eccd2ad" ns2:_="" ns3:_="">
    <xsd:import namespace="5e52b71e-b66d-420e-9620-fb9cb6ae07ad"/>
    <xsd:import namespace="7e0d39ff-431d-43cc-9e91-3f2f0c005d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2b71e-b66d-420e-9620-fb9cb6ae0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0d39ff-431d-43cc-9e91-3f2f0c005d5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CE1964-BC2A-4913-A511-40A8BEA5D7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8C9A2D-C36C-4930-8412-AADDF8657E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287AD2-E4B9-4ECD-BC60-A04BB4729D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52b71e-b66d-420e-9620-fb9cb6ae07ad"/>
    <ds:schemaRef ds:uri="7e0d39ff-431d-43cc-9e91-3f2f0c005d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375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Stokkermans</dc:creator>
  <cp:keywords/>
  <dc:description/>
  <cp:lastModifiedBy>Lieke van Raay</cp:lastModifiedBy>
  <cp:revision>3</cp:revision>
  <dcterms:created xsi:type="dcterms:W3CDTF">2020-03-20T10:43:00Z</dcterms:created>
  <dcterms:modified xsi:type="dcterms:W3CDTF">2020-03-20T10:45:00Z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0x010100E7EDE5DAEF33F64C982422B3389763AF</vt:lpwstr>
  </property>
</Properties>
</file>